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397-ПП/2683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"29" июня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2683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5503, местонахождение: г. Челябинск, ул. Горького, д. 64А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5503, местонахождение: г. Челябинск, ул. Горького, д. 64А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318.25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284.75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251.25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217.75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184.25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150.75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117.25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50.25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397-ПП/2683 от "29" июня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"25" июня 2026 г., время: 14:53:18.406;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"25" июня 2026 14:53:18.406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167,50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Ефименко Василий Васильевич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№11, в размере </w:t>
      </w:r>
      <w:r>
        <w:rPr>
          <w:rFonts w:ascii="Times New Roman" w:hAnsi="Times New Roman"/>
          <w:b/>
          <w:i/>
          <w:color w:val="000000"/>
        </w:rPr>
        <w:t xml:space="preserve">167.50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23.06.2026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27.06.2026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167.50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